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i w:val="false"/>
          <w:i w:val="false"/>
          <w:color w:val="000000"/>
          <w:sz w:val="28"/>
        </w:rPr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175260</wp:posOffset>
            </wp:positionH>
            <wp:positionV relativeFrom="paragraph">
              <wp:posOffset>156845</wp:posOffset>
            </wp:positionV>
            <wp:extent cx="5655310" cy="7777480"/>
            <wp:effectExtent l="0" t="0" r="0" b="0"/>
            <wp:wrapSquare wrapText="largest"/>
            <wp:docPr id="1" name="Изображение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i w:val="false"/>
          <w:i w:val="false"/>
          <w:color w:val="000000"/>
          <w:sz w:val="28"/>
        </w:rPr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bookmarkStart w:id="0" w:name="0ff8209f-a031-4e38-b2e9-77222347598e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>
      <w:pPr>
        <w:pStyle w:val="Normal"/>
        <w:spacing w:lineRule="exact" w:line="408" w:before="0" w:after="0"/>
        <w:ind w:left="120" w:hanging="0"/>
        <w:jc w:val="center"/>
        <w:rPr/>
      </w:pPr>
      <w:bookmarkStart w:id="1" w:name="faacd0a8-d455-4eb1-b068-cbe4889abc92"/>
      <w:r>
        <w:rPr>
          <w:rFonts w:ascii="Times New Roman" w:hAnsi="Times New Roman"/>
          <w:b/>
          <w:i w:val="false"/>
          <w:color w:val="000000"/>
          <w:sz w:val="28"/>
        </w:rPr>
        <w:t>МКУ "Отдел образования Исполнительного комитета Верхнеуслонского муниципального района"</w:t>
      </w:r>
      <w:bookmarkEnd w:id="1"/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МБОУ "Макуловская СОШ"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естественно- научного цикла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Зиатдинова С.А.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«28» 08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Антонова Л.М.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«28» 08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bookmarkStart w:id="2" w:name="block-65247446"/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End w:id="2"/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Руководитель МБОУ "Макуловская СОШ им.А.П.Исаева"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Панасик Н.В.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«28» 08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8188633)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056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/>
      </w:pPr>
      <w:bookmarkStart w:id="3" w:name="8385f7dc-0ab0-4870-aa9c-d50d4a6594a1"/>
      <w:r>
        <w:rPr>
          <w:rFonts w:ascii="Times New Roman" w:hAnsi="Times New Roman"/>
          <w:b/>
          <w:i w:val="false"/>
          <w:color w:val="000000"/>
          <w:sz w:val="28"/>
        </w:rPr>
        <w:t>Русское Макулово 2025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4" w:name="df49827c-e8f0-4c9a-abd2-415b465ab7b1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4"/>
    </w:p>
    <w:p>
      <w:pPr>
        <w:pStyle w:val="Normal"/>
        <w:spacing w:lineRule="exact" w:line="276" w:before="0" w:after="0"/>
        <w:ind w:left="120" w:hanging="0"/>
        <w:jc w:val="both"/>
        <w:rPr/>
      </w:pPr>
      <w:bookmarkStart w:id="5" w:name="block-65247446_Копия_1"/>
      <w:bookmarkStart w:id="6" w:name="block-65247446_Копия_1_Копия_1"/>
      <w:bookmarkEnd w:id="5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before="0" w:after="0"/>
        <w:ind w:firstLine="600"/>
        <w:jc w:val="left"/>
        <w:rPr/>
      </w:pPr>
      <w:r>
        <w:rPr/>
      </w:r>
      <w:bookmarkStart w:id="7" w:name="_Toc157707436"/>
      <w:bookmarkStart w:id="8" w:name="_Toc157707436"/>
      <w:bookmarkEnd w:id="8"/>
    </w:p>
    <w:p>
      <w:pPr>
        <w:pStyle w:val="Normal"/>
        <w:spacing w:before="0" w:after="0"/>
        <w:ind w:firstLine="600"/>
        <w:jc w:val="left"/>
        <w:rPr/>
      </w:pPr>
      <w:r>
        <w:rPr/>
      </w:r>
      <w:bookmarkStart w:id="9" w:name="_Toc157707436_Копия_1"/>
      <w:bookmarkStart w:id="10" w:name="_Toc157707436_Копия_1"/>
      <w:bookmarkEnd w:id="10"/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</w:t>
      </w:r>
      <w:r>
        <w:rPr>
          <w:rFonts w:ascii="Times New Roman" w:hAnsi="Times New Roman"/>
          <w:b/>
          <w:i w:val="false"/>
          <w:color w:val="000000"/>
          <w:sz w:val="28"/>
        </w:rPr>
        <w:t>целью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/>
          <w:b/>
          <w:i w:val="false"/>
          <w:color w:val="000000"/>
          <w:sz w:val="28"/>
        </w:rPr>
        <w:t>формирование технологической грамотности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глобальных компетенций, творческого мышления.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учебного предмета «Труд (технология)» являются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pStyle w:val="Normal"/>
        <w:spacing w:lineRule="exact" w:line="48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предмету «Труд (технология)» построена по модульному принципу.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УЧЕБНОМУ ПРЕДМЕТУ "ТРУДУ (ТЕХНОЛОГИЯ)"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УЧЕБНОМУ ПРЕДМЕТУ "ТРУД (ТЕХНОЛОГИЯ)"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pStyle w:val="Normal"/>
        <w:spacing w:lineRule="exact" w:line="12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11" w:name="block-65247449_Копия_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bookmarkStart w:id="12" w:name="block-65247449"/>
      <w:bookmarkEnd w:id="11"/>
    </w:p>
    <w:p>
      <w:pPr>
        <w:pStyle w:val="Normal"/>
        <w:spacing w:before="161" w:after="161"/>
        <w:ind w:left="120" w:hanging="0"/>
        <w:jc w:val="left"/>
        <w:rPr/>
      </w:pP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pStyle w:val="Normal"/>
        <w:spacing w:lineRule="exact" w:line="264" w:before="180" w:after="0"/>
        <w:ind w:left="120" w:hanging="0"/>
        <w:jc w:val="both"/>
        <w:rPr/>
      </w:pPr>
      <w:bookmarkStart w:id="13" w:name="_Toc141791714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14" w:name="_Toc157707439"/>
      <w:bookmarkStart w:id="15" w:name="_Toc157707439"/>
      <w:bookmarkEnd w:id="15"/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>
      <w:pPr>
        <w:pStyle w:val="Normal"/>
        <w:spacing w:lineRule="exact" w:line="48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машин и механизмов. Кинематические схемы.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 и способы их решения.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Техническое моделирование и конструирование. Конструкторская документация.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развития техники и технологий.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Инженерные профессии.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технологий как основная задача современной науки.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Промышленная эстетика. Дизайн.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Выбор профессии.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  <w:bookmarkStart w:id="16" w:name="_Toc157707445"/>
      <w:bookmarkStart w:id="17" w:name="_Toc157707445"/>
      <w:bookmarkEnd w:id="17"/>
    </w:p>
    <w:p>
      <w:pPr>
        <w:pStyle w:val="Normal"/>
        <w:spacing w:lineRule="exact" w:line="48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  <w:bookmarkStart w:id="18" w:name="_Toc157707451"/>
      <w:bookmarkStart w:id="19" w:name="_Toc157707451"/>
      <w:bookmarkEnd w:id="19"/>
    </w:p>
    <w:p>
      <w:pPr>
        <w:pStyle w:val="Normal"/>
        <w:spacing w:lineRule="exact" w:line="144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  <w:bookmarkStart w:id="20" w:name="_Toc157707455"/>
      <w:bookmarkStart w:id="21" w:name="_Toc157707455"/>
      <w:bookmarkEnd w:id="21"/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pStyle w:val="Normal"/>
        <w:spacing w:lineRule="exact" w:line="96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древесины.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«Питание и здоровье человека».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со швейным производством.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металлов.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пищевым производством.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текстильные материалы, получение и свойства.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общественным питанием.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одежды. Плечевая и поясная одежда.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швейного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поясной и плечевой одежды.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швейного изделия.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  <w:bookmarkStart w:id="22" w:name="_Toc157707459"/>
      <w:bookmarkStart w:id="23" w:name="_Toc157707459"/>
      <w:bookmarkEnd w:id="23"/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pStyle w:val="Normal"/>
        <w:spacing w:lineRule="exact" w:line="96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Беспилотные автоматизированные системы, их виды, назначение.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беспилотных летательных аппаратов.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беспилотных летательных аппаратов.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безопасной эксплуатации аккумулятора.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Воздушный винт, характеристика. Аэродинамика полёта.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управления. Управление беспилотными летательными аппаратами.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безопасности при подготовке к полету, во время полета.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Робототехнические и автоматизированные системы.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интернет вещей. Промышленный интернет вещей.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Потребительский интернет вещей.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роботами с использованием телеметрических систем.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проект по робототехнике.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/>
      </w:r>
      <w:bookmarkStart w:id="24" w:name="_Toc141791715"/>
      <w:bookmarkStart w:id="25" w:name="_Toc141791715"/>
      <w:bookmarkEnd w:id="25"/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  <w:bookmarkStart w:id="26" w:name="_Toc157707466"/>
      <w:bookmarkStart w:id="27" w:name="_Toc157707466"/>
      <w:bookmarkEnd w:id="27"/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  <w:bookmarkStart w:id="28" w:name="_Toc157707468"/>
      <w:bookmarkStart w:id="29" w:name="_Toc157707468"/>
      <w:bookmarkEnd w:id="29"/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pStyle w:val="Normal"/>
        <w:spacing w:lineRule="exact" w:line="96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  <w:bookmarkStart w:id="30" w:name="_Toc157707470"/>
      <w:bookmarkStart w:id="31" w:name="_Toc157707470"/>
      <w:bookmarkEnd w:id="31"/>
    </w:p>
    <w:p>
      <w:pPr>
        <w:pStyle w:val="Normal"/>
        <w:spacing w:lineRule="exact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pStyle w:val="Normal"/>
        <w:spacing w:lineRule="exact" w:line="96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Выращивание растений на школьном/приусадебном участке.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беспилотных летательных аппаратов и другое.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/>
      </w:pPr>
      <w:bookmarkStart w:id="32" w:name="block-65247445_Копия_1"/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  <w:bookmarkStart w:id="33" w:name="block-65247445"/>
      <w:bookmarkEnd w:id="32"/>
    </w:p>
    <w:p>
      <w:pPr>
        <w:pStyle w:val="Normal"/>
        <w:spacing w:lineRule="exact" w:line="264" w:before="161" w:after="0"/>
        <w:ind w:left="120" w:hanging="0"/>
        <w:jc w:val="both"/>
        <w:rPr/>
      </w:pPr>
      <w:bookmarkEnd w:id="33"/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pStyle w:val="Normal"/>
        <w:spacing w:lineRule="exact" w:line="264" w:before="180" w:after="0"/>
        <w:ind w:left="120" w:hanging="0"/>
        <w:jc w:val="both"/>
        <w:rPr/>
      </w:pPr>
      <w:bookmarkStart w:id="34" w:name="_Toc141791749"/>
      <w:bookmarkEnd w:id="34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5" w:name="_Toc141791750"/>
      <w:bookmarkEnd w:id="35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36" w:name="_Toc157707474"/>
      <w:bookmarkStart w:id="37" w:name="_Toc157707474"/>
      <w:bookmarkEnd w:id="37"/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проектные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проблемы, связанные с ними цели, задачи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планирование проектной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pStyle w:val="Normal"/>
        <w:spacing w:lineRule="exact" w:line="14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амоконтроль (рефлексия)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Умение принятия себя и других: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pStyle w:val="Normal"/>
        <w:spacing w:lineRule="exact" w:line="168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всех модулей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обязательные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профессии, связанные с миром техники и технологий.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со сферой дизайна.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 6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конструкционные особенности костюма;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«Робототехника»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беспилотные автоматизированные системы;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беспилотного летательного аппарата;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пилотирование беспилотных летательных аппаратов;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системы;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беспилотной робототехники;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языки программирования для управления роботами;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8–9 классах: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«Животноводство»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«Растениеводство»</w:t>
      </w:r>
    </w:p>
    <w:p>
      <w:pPr>
        <w:pStyle w:val="Normal"/>
        <w:spacing w:lineRule="exact" w:line="72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38" w:name="block-65247447_Копия_1"/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  <w:bookmarkStart w:id="39" w:name="block-65247447"/>
      <w:bookmarkEnd w:id="38"/>
    </w:p>
    <w:p>
      <w:pPr>
        <w:pStyle w:val="Normal"/>
        <w:spacing w:before="0" w:after="0"/>
        <w:ind w:left="120" w:hanging="0"/>
        <w:jc w:val="left"/>
        <w:rPr/>
      </w:pPr>
      <w:bookmarkStart w:id="40" w:name="block-65247448"/>
      <w:bookmarkEnd w:id="39"/>
      <w:bookmarkEnd w:id="40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87"/>
        <w:gridCol w:w="3360"/>
        <w:gridCol w:w="1278"/>
        <w:gridCol w:w="2292"/>
        <w:gridCol w:w="2425"/>
        <w:gridCol w:w="3451"/>
      </w:tblGrid>
      <w:tr>
        <w:trPr>
          <w:trHeight w:val="144" w:hRule="atLeast"/>
        </w:trPr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4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8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16"/>
        <w:gridCol w:w="2720"/>
        <w:gridCol w:w="1396"/>
        <w:gridCol w:w="2428"/>
        <w:gridCol w:w="2553"/>
        <w:gridCol w:w="3780"/>
      </w:tblGrid>
      <w:tr>
        <w:trPr>
          <w:trHeight w:val="144" w:hRule="atLeast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/>
        <w:jc w:val="left"/>
        <w:rPr/>
      </w:pPr>
      <w:bookmarkStart w:id="41" w:name="block-65247448_Копия_1"/>
      <w:bookmarkStart w:id="42" w:name="block-65247451"/>
      <w:bookmarkStart w:id="43" w:name="block-65247452"/>
      <w:bookmarkEnd w:id="41"/>
      <w:bookmarkEnd w:id="42"/>
      <w:bookmarkEnd w:id="4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3"/>
        <w:gridCol w:w="3359"/>
        <w:gridCol w:w="1096"/>
        <w:gridCol w:w="2077"/>
        <w:gridCol w:w="2225"/>
        <w:gridCol w:w="1566"/>
        <w:gridCol w:w="2717"/>
      </w:tblGrid>
      <w:tr>
        <w:trPr>
          <w:trHeight w:val="144" w:hRule="atLeast"/>
        </w:trPr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1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8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/>
        <w:jc w:val="left"/>
        <w:rPr/>
      </w:pPr>
      <w:bookmarkStart w:id="44" w:name="block-65247452_Копия_1"/>
      <w:bookmarkStart w:id="45" w:name="block-65247453"/>
      <w:bookmarkEnd w:id="44"/>
      <w:bookmarkEnd w:id="4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(ИНВАРИАНТНЫЕ + ВАРИАТИВНЫЕ МОДУЛИ «РАСТЕНИЕВОДСТВО», «ЖИВОТНОВОДСТВО»)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522"/>
        <w:gridCol w:w="1274"/>
        <w:gridCol w:w="2288"/>
        <w:gridCol w:w="2421"/>
        <w:gridCol w:w="3440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4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/>
        <w:jc w:val="left"/>
        <w:rPr/>
      </w:pPr>
      <w:bookmarkStart w:id="46" w:name="block-65247453_Копия_1"/>
      <w:bookmarkStart w:id="47" w:name="block-65247437"/>
      <w:bookmarkEnd w:id="46"/>
      <w:bookmarkEnd w:id="47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(ИНВАРИАНТНЫЕ МОДУЛИ)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70"/>
        <w:gridCol w:w="3280"/>
        <w:gridCol w:w="1310"/>
        <w:gridCol w:w="2329"/>
        <w:gridCol w:w="2462"/>
        <w:gridCol w:w="3542"/>
      </w:tblGrid>
      <w:tr>
        <w:trPr>
          <w:trHeight w:val="144" w:hRule="atLeast"/>
        </w:trPr>
        <w:tc>
          <w:tcPr>
            <w:tcW w:w="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1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</w:t>
              </w:r>
            </w:hyperlink>
          </w:p>
        </w:tc>
      </w:tr>
      <w:tr>
        <w:trPr>
          <w:trHeight w:val="144" w:hRule="atLeast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8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48" w:name="block-65247437_Копия_1"/>
      <w:bookmarkStart w:id="49" w:name="block-65247437_Копия_1"/>
      <w:bookmarkEnd w:id="49"/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bookmarkStart w:id="50" w:name="block-65247457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End w:id="50"/>
    </w:p>
    <w:p>
      <w:pPr>
        <w:pStyle w:val="Normal"/>
        <w:spacing w:before="0" w:after="0"/>
        <w:ind w:left="120" w:hanging="0"/>
        <w:jc w:val="left"/>
        <w:rPr/>
      </w:pPr>
      <w:bookmarkStart w:id="51" w:name="block-65247450"/>
      <w:bookmarkEnd w:id="5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93"/>
        <w:gridCol w:w="3359"/>
        <w:gridCol w:w="1107"/>
        <w:gridCol w:w="2089"/>
        <w:gridCol w:w="2239"/>
        <w:gridCol w:w="1575"/>
        <w:gridCol w:w="2731"/>
      </w:tblGrid>
      <w:tr>
        <w:trPr>
          <w:trHeight w:val="144" w:hRule="atLeast"/>
        </w:trPr>
        <w:tc>
          <w:tcPr>
            <w:tcW w:w="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https://lesson.edu.ru/lesson/0e60abad-6d9f-4a6b-b065-5ca7de183395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https://lesson.edu.ru/lesson/e26b1d40-d48a-46b1-9cf6-5bc0c381b43d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https://lesson.edu.ru/lesson/998bced8-e6a9-4806-be8e-6c5bf83faae6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https://lesson.edu.ru/lesson/22ca7bc7-9683-425f-abde-83f9765a6c0f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https://lesson.edu.ru/lesson/22ca7bc7-9683-425f-abde-83f9765a6c0f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https://lesson.edu.ru/lesson/5cc0705e-d9ae-484c-8c1c-9c4a89b01f12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https://lesson.edu.ru/lesson/9a395edf-6a95-4fee-b718-125488b49390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https://lesson.edu.ru/lesson/0cf23f22-0192-41b6-b5a5-341be7a5723c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https://lesson.edu.ru/lesson/babcb2ce-b918-42f2-959b-7d3b1e157a5f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https://lesson.edu.ru/lesson/164b3bfa-dbc2-4ad8-8e19-4fe63bd5ae2d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https://lesson.edu.ru/lesson/1f80c8b2-1e76-4e33-b891-c1453c34f0a3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https://lesson.edu.ru/lesson/164b3bfa-dbc2-4ad8-8e19-4fe63bd5ae2d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https://lesson.edu.ru/lesson/6c7a0db2-926e-4145-b5ff-59735b14a12a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https://lesson.edu.ru/lesson/0f60dc1d-9a72-4f46-af64-fc2660500d54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https://lesson.edu.ru/lesson/e65231d8-b53a-4cb9-8779-79df8205d116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https://lesson.edu.ru/lesson/1eb0ccb0-0177-455f-a30d-a711b8c3950e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https://lesson.edu.ru/lesson/f1c38eac-c5c6-4bc5-865d-6d61b8f53386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https://lesson.edu.ru/lesson/3fd44221-19aa-4fdf-b96a-97471f81f607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https://lesson.edu.ru/lesson/a6332a2f-8387-4c7f-b8cf-7ef0e162fe47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https://lesson.edu.ru/lesson/8ce63d35-ccb8-4fae-b9ca-7c919c610c8c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https://lesson.edu.ru/lesson/a5ef7de9-3c0b-413b-95b4-7b736143e64a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https://lesson.edu.ru/lesson/d1f98ca2-1b72-40ed-9d96-1a2300389326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https://lesson.edu.ru/lesson/7d0f6b3b-0db3-4195-942e-4220173673a9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https://lesson.edu.ru/lesson/bc15998c-f6d9-4713-a9ba-e055d1614b8a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https://lesson.edu.ru/lesson/6627b8ee-3375-43c0-b306-6e11eac4a189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https://lesson.edu.ru/lesson/da91062e-4eeb-47ea-a5d2-be7e69ab372c</w:t>
              </w:r>
            </w:hyperlink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39"/>
        <w:gridCol w:w="2881"/>
        <w:gridCol w:w="1187"/>
        <w:gridCol w:w="2184"/>
        <w:gridCol w:w="2327"/>
        <w:gridCol w:w="1651"/>
        <w:gridCol w:w="2824"/>
      </w:tblGrid>
      <w:tr>
        <w:trPr>
          <w:trHeight w:val="144" w:hRule="atLeast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https://lesson.edu.ru/lesson/883cf4a3-3eb8-4b76-92dd-5a861dec5bea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https://lesson.edu.ru/lesson/80e8fc02-6fbb-4c1d-8777-c78bd0745281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https://lesson.edu.ru/lesson/4647c797-f20f-4520-a4af-bb868caf6abb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https://lesson.edu.ru/lesson/17b9c209-7723-4034-92d1-e3548f85be91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https://lesson.edu.ru/lesson/d1864c27-b468-4569-a464-a9113df7b7d3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https://lesson.edu.ru/lesson/586cf10a-3194-482a-8bbd-9f3ae4344750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https://lesson.edu.ru/lesson/89c5947b-b3c0-4e78-be33-bf5ff8df9e7e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https://lesson.edu.ru/lesson/3c81eaaf-0337-40ef-a4cc-8c77ab0f8298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https://lesson.edu.ru/lesson/24cc8b60-bbbd-48dc-bdb9-54084c66d6c4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https://lesson.edu.ru/lesson/24cc8b60-bbbd-48dc-bdb9-54084c66d6c4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https://lesson.edu.ru/lesson/550c3eaa-3d36-4777-aaf4-8518d34f3ca1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https://lesson.edu.ru/lesson/4222cc5a-5198-4f70-a33a-b87736e690ac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https://lesson.edu.ru/lesson/4222cc5a-5198-4f70-a33a-b87736e690ac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https://lesson.edu.ru/lesson/2c473654-1929-47e9-b050-af75c59b5496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https://lesson.edu.ru/lesson/7f98d736-416b-447c-99c6-2693d128872d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/>
        <w:jc w:val="left"/>
        <w:rPr/>
      </w:pPr>
      <w:bookmarkStart w:id="52" w:name="block-65247450_Копия_1"/>
      <w:bookmarkStart w:id="53" w:name="block-65247438"/>
      <w:bookmarkEnd w:id="52"/>
      <w:bookmarkEnd w:id="5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/>
        <w:jc w:val="left"/>
        <w:rPr/>
      </w:pPr>
      <w:bookmarkStart w:id="54" w:name="block-65247438_Копия_1"/>
      <w:bookmarkStart w:id="55" w:name="block-65247440"/>
      <w:bookmarkStart w:id="56" w:name="block-65247441"/>
      <w:bookmarkEnd w:id="54"/>
      <w:bookmarkEnd w:id="55"/>
      <w:bookmarkEnd w:id="56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(ИНВАРИАНТНЫЕ + ВАРИАТИВНЫЕ МОДУЛИ «РАСТЕНИЕВОДСТВО», «ЖИВОТНОВОДСТВО»)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деталей. 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/>
        <w:jc w:val="left"/>
        <w:rPr/>
      </w:pPr>
      <w:bookmarkStart w:id="57" w:name="block-65247441_Копия_1"/>
      <w:bookmarkStart w:id="58" w:name="block-65247442"/>
      <w:bookmarkStart w:id="59" w:name="block-65247443"/>
      <w:bookmarkEnd w:id="57"/>
      <w:bookmarkEnd w:id="58"/>
      <w:bookmarkEnd w:id="59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(ИНВАРИАНТНЫЕ МОДУЛИ)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01"/>
        <w:gridCol w:w="3279"/>
        <w:gridCol w:w="1120"/>
        <w:gridCol w:w="2106"/>
        <w:gridCol w:w="2254"/>
        <w:gridCol w:w="1586"/>
        <w:gridCol w:w="2747"/>
      </w:tblGrid>
      <w:tr>
        <w:trPr>
          <w:trHeight w:val="144" w:hRule="atLeast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8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https://lesson.edu.ru/lesson/4077bfbd-1ccf-4b1e-a941-15f48894d28f</w:t>
              </w:r>
            </w:hyperlink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https://lesson.edu.ru/lesson/f693a500-30f5-45b3-9ca0-fa7b6c89d74d</w:t>
              </w:r>
            </w:hyperlink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https://lesson.edu.ru/lesson/dad3d7e0-5036-436f-a178-f6223c1985c3</w:t>
              </w:r>
            </w:hyperlink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Единая коллекция ЦОР,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collection.edu.ru</w:t>
            </w:r>
          </w:p>
        </w:tc>
      </w:tr>
      <w:tr>
        <w:trPr>
          <w:trHeight w:val="144" w:hRule="atLeast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/>
        <w:jc w:val="left"/>
        <w:rPr/>
      </w:pPr>
      <w:bookmarkStart w:id="60" w:name="block-65247455_Копия_1"/>
      <w:bookmarkStart w:id="61" w:name="block-65247443_Копия_1"/>
      <w:bookmarkEnd w:id="61"/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62" w:name="d2b9d9b0-d347-41b0-b449-60da5db8c7f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2"/>
      <w:r>
        <w:rPr>
          <w:sz w:val="28"/>
        </w:rPr>
        <w:br/>
      </w:r>
      <w:bookmarkStart w:id="63" w:name="d2b9d9b0-d347-41b0-b449-60da5db8c7f8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3"/>
      <w:r>
        <w:rPr>
          <w:sz w:val="28"/>
        </w:rPr>
        <w:br/>
      </w:r>
      <w:bookmarkStart w:id="64" w:name="d2b9d9b0-d347-41b0-b449-60da5db8c7f8_Ко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4"/>
      <w:r>
        <w:rPr>
          <w:sz w:val="28"/>
        </w:rPr>
        <w:br/>
      </w:r>
      <w:bookmarkStart w:id="65" w:name="d2b9d9b0-d347-41b0-b449-60da5db8c7f8_Ко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5"/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66" w:name="bb79c701-a50b-4369-a44e-ca027f95a753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 для учителей при реализации учебного предмета «Труд (технология)» https://uchitel.club</w:t>
      </w:r>
      <w:bookmarkEnd w:id="66"/>
      <w:r>
        <w:rPr>
          <w:sz w:val="28"/>
        </w:rPr>
        <w:br/>
      </w:r>
      <w:bookmarkStart w:id="67" w:name="bb79c701-a50b-4369-a44e-ca027f95a753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/fgos/fgos-tehnologiya. </w:t>
      </w:r>
      <w:bookmarkEnd w:id="67"/>
      <w:r>
        <w:rPr>
          <w:sz w:val="28"/>
        </w:rPr>
        <w:br/>
      </w:r>
      <w:bookmarkStart w:id="68" w:name="bb79c701-a50b-4369-a44e-ca027f95a753_Ко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3D-моделирование и прототипирование 7 класс/ Копосов</w:t>
      </w:r>
      <w:bookmarkEnd w:id="68"/>
      <w:r>
        <w:rPr>
          <w:sz w:val="28"/>
        </w:rPr>
        <w:br/>
      </w:r>
      <w:bookmarkStart w:id="69" w:name="bb79c701-a50b-4369-a44e-ca027f95a753_Ко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Д.Г. Акционерное общество «Издательство «Просвещение»</w:t>
      </w:r>
      <w:bookmarkEnd w:id="69"/>
      <w:r>
        <w:rPr>
          <w:sz w:val="28"/>
        </w:rPr>
        <w:br/>
      </w:r>
      <w:bookmarkStart w:id="70" w:name="bb79c701-a50b-4369-a44e-ca027f95a753_Ко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3D-моделирование и прототипирование 8 класс/ Копосов</w:t>
      </w:r>
      <w:bookmarkEnd w:id="70"/>
      <w:r>
        <w:rPr>
          <w:sz w:val="28"/>
        </w:rPr>
        <w:br/>
      </w:r>
      <w:bookmarkStart w:id="71" w:name="bb79c701-a50b-4369-a44e-ca027f95a753_Ко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Д.Г. Акционерное общество «Издательство «Просвещение»</w:t>
      </w:r>
      <w:bookmarkEnd w:id="71"/>
      <w:r>
        <w:rPr>
          <w:sz w:val="28"/>
        </w:rPr>
        <w:br/>
      </w:r>
      <w:bookmarkStart w:id="72" w:name="bb79c701-a50b-4369-a44e-ca027f95a753_Ко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3D-моделирование, прототипирование и макетирование 9</w:t>
      </w:r>
      <w:bookmarkEnd w:id="72"/>
      <w:r>
        <w:rPr>
          <w:sz w:val="28"/>
        </w:rPr>
        <w:br/>
      </w:r>
      <w:bookmarkStart w:id="73" w:name="bb79c701-a50b-4369-a44e-ca027f95a753_Ко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класс/ Шутикова М.И., Неустроев С.С., Филиппов В.И. и др.</w:t>
      </w:r>
      <w:bookmarkEnd w:id="73"/>
      <w:r>
        <w:rPr>
          <w:sz w:val="28"/>
        </w:rPr>
        <w:br/>
      </w:r>
      <w:bookmarkStart w:id="74" w:name="bb79c701-a50b-4369-a44e-ca027f95a753_Ко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Акционерное общество «Издательство «Просвещение»</w:t>
      </w:r>
      <w:bookmarkEnd w:id="74"/>
      <w:r>
        <w:rPr>
          <w:sz w:val="28"/>
        </w:rPr>
        <w:br/>
      </w:r>
      <w:bookmarkStart w:id="75" w:name="bb79c701-a50b-4369-a44e-ca027f95a753_Ко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Компьютерная графика, черчение 8 класс/ Уханева В.А.,</w:t>
      </w:r>
      <w:bookmarkEnd w:id="75"/>
      <w:r>
        <w:rPr>
          <w:sz w:val="28"/>
        </w:rPr>
        <w:br/>
      </w:r>
      <w:bookmarkStart w:id="76" w:name="bb79c701-a50b-4369-a44e-ca027f95a753_Ко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Животова Е.Б. Акционерное общество «Издательство «Просвещение»</w:t>
      </w:r>
      <w:bookmarkEnd w:id="76"/>
      <w:r>
        <w:rPr>
          <w:sz w:val="28"/>
        </w:rPr>
        <w:br/>
      </w:r>
      <w:bookmarkStart w:id="77" w:name="bb79c701-a50b-4369-a44e-ca027f95a753_Коa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Компьютерная графика, черчение 9 класс/ Уханева В.А.,</w:t>
      </w:r>
      <w:bookmarkEnd w:id="77"/>
      <w:r>
        <w:rPr>
          <w:sz w:val="28"/>
        </w:rPr>
        <w:br/>
      </w:r>
      <w:bookmarkStart w:id="78" w:name="bb79c701-a50b-4369-a44e-ca027f95a753_Коb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Животова Е.Б. Акционерное общество «Издательство «Просвещение»</w:t>
      </w:r>
      <w:bookmarkEnd w:id="78"/>
      <w:r>
        <w:rPr>
          <w:sz w:val="28"/>
        </w:rPr>
        <w:br/>
      </w:r>
      <w:bookmarkStart w:id="79" w:name="bb79c701-a50b-4369-a44e-ca027f95a753_Коc"/>
      <w:bookmarkEnd w:id="79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80" w:name="147225a6-2265-4e40-aff2-4e80b92752f1"/>
      <w:r>
        <w:rPr>
          <w:rFonts w:ascii="Times New Roman" w:hAnsi="Times New Roman"/>
          <w:b w:val="false"/>
          <w:i w:val="false"/>
          <w:color w:val="000000"/>
          <w:sz w:val="28"/>
        </w:rPr>
        <w:t>Единая коллекция ЦОР, http://school-collection.edu.ru</w:t>
      </w:r>
      <w:bookmarkEnd w:id="80"/>
      <w:r>
        <w:rPr>
          <w:sz w:val="28"/>
        </w:rPr>
        <w:br/>
      </w:r>
      <w:bookmarkStart w:id="81" w:name="block-65247455"/>
      <w:bookmarkEnd w:id="60"/>
      <w:bookmarkEnd w:id="81"/>
    </w:p>
    <w:sectPr>
      <w:type w:val="nextPage"/>
      <w:pgSz w:orient="landscape" w:w="16383" w:h="11906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1">
    <w:name w:val="FollowedHyperlink"/>
    <w:rPr>
      <w:color w:val="800000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school-collection.edu.ru/" TargetMode="External"/><Relationship Id="rId4" Type="http://schemas.openxmlformats.org/officeDocument/2006/relationships/hyperlink" Target="http://school-collection.edu.ru/" TargetMode="External"/><Relationship Id="rId5" Type="http://schemas.openxmlformats.org/officeDocument/2006/relationships/hyperlink" Target="http://school-collection.edu.ru/" TargetMode="External"/><Relationship Id="rId6" Type="http://schemas.openxmlformats.org/officeDocument/2006/relationships/hyperlink" Target="http://school-collection.edu.ru/" TargetMode="External"/><Relationship Id="rId7" Type="http://schemas.openxmlformats.org/officeDocument/2006/relationships/hyperlink" Target="http://school-collection.edu.ru/" TargetMode="External"/><Relationship Id="rId8" Type="http://schemas.openxmlformats.org/officeDocument/2006/relationships/hyperlink" Target="http://school-collection.edu.ru/" TargetMode="External"/><Relationship Id="rId9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15" Type="http://schemas.openxmlformats.org/officeDocument/2006/relationships/hyperlink" Target="http://school-collection.edu.ru/" TargetMode="External"/><Relationship Id="rId16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collection.edu.ru/" TargetMode="External"/><Relationship Id="rId22" Type="http://schemas.openxmlformats.org/officeDocument/2006/relationships/hyperlink" Target="http://school-collection.edu.ru/" TargetMode="External"/><Relationship Id="rId23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26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29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36" Type="http://schemas.openxmlformats.org/officeDocument/2006/relationships/hyperlink" Target="http://school-collection.edu.ru/" TargetMode="External"/><Relationship Id="rId37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39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" TargetMode="External"/><Relationship Id="rId41" Type="http://schemas.openxmlformats.org/officeDocument/2006/relationships/hyperlink" Target="http://school-collection.edu.ru/" TargetMode="External"/><Relationship Id="rId42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" TargetMode="External"/><Relationship Id="rId44" Type="http://schemas.openxmlformats.org/officeDocument/2006/relationships/hyperlink" Target="http://school-collection.edu.ru/" TargetMode="External"/><Relationship Id="rId45" Type="http://schemas.openxmlformats.org/officeDocument/2006/relationships/hyperlink" Target="http://school-collection.edu.ru/" TargetMode="External"/><Relationship Id="rId46" Type="http://schemas.openxmlformats.org/officeDocument/2006/relationships/hyperlink" Target="http://school-collection.edu.ru/" TargetMode="External"/><Relationship Id="rId47" Type="http://schemas.openxmlformats.org/officeDocument/2006/relationships/hyperlink" Target="http://school-collection.edu.ru/" TargetMode="External"/><Relationship Id="rId48" Type="http://schemas.openxmlformats.org/officeDocument/2006/relationships/hyperlink" Target="http://school-collection.edu.ru/" TargetMode="External"/><Relationship Id="rId49" Type="http://schemas.openxmlformats.org/officeDocument/2006/relationships/hyperlink" Target="http://school-collection.edu.ru/" TargetMode="External"/><Relationship Id="rId50" Type="http://schemas.openxmlformats.org/officeDocument/2006/relationships/hyperlink" Target="http://school-collection.edu.ru/" TargetMode="External"/><Relationship Id="rId51" Type="http://schemas.openxmlformats.org/officeDocument/2006/relationships/hyperlink" Target="http://school-collection.edu.ru/" TargetMode="External"/><Relationship Id="rId52" Type="http://schemas.openxmlformats.org/officeDocument/2006/relationships/hyperlink" Target="http://school-collection.edu.ru/" TargetMode="External"/><Relationship Id="rId53" Type="http://schemas.openxmlformats.org/officeDocument/2006/relationships/hyperlink" Target="http://school-collection.edu.ru/" TargetMode="External"/><Relationship Id="rId54" Type="http://schemas.openxmlformats.org/officeDocument/2006/relationships/hyperlink" Target="http://school-collection.edu.ru/" TargetMode="External"/><Relationship Id="rId55" Type="http://schemas.openxmlformats.org/officeDocument/2006/relationships/hyperlink" Target="http://school-collection.edu.ru/" TargetMode="External"/><Relationship Id="rId56" Type="http://schemas.openxmlformats.org/officeDocument/2006/relationships/hyperlink" Target="http://school-collection.edu.ru/" TargetMode="External"/><Relationship Id="rId57" Type="http://schemas.openxmlformats.org/officeDocument/2006/relationships/hyperlink" Target="http://school-collection.edu.ru/" TargetMode="External"/><Relationship Id="rId58" Type="http://schemas.openxmlformats.org/officeDocument/2006/relationships/hyperlink" Target="http://school-collection.edu.ru/" TargetMode="External"/><Relationship Id="rId59" Type="http://schemas.openxmlformats.org/officeDocument/2006/relationships/hyperlink" Target="http://school-collection.edu.ru/" TargetMode="External"/><Relationship Id="rId60" Type="http://schemas.openxmlformats.org/officeDocument/2006/relationships/hyperlink" Target="http://school-collection.edu.ru/" TargetMode="External"/><Relationship Id="rId61" Type="http://schemas.openxmlformats.org/officeDocument/2006/relationships/hyperlink" Target="http://school-collection.edu.ru/" TargetMode="External"/><Relationship Id="rId62" Type="http://schemas.openxmlformats.org/officeDocument/2006/relationships/hyperlink" Target="http://school-collection.edu.ru/" TargetMode="External"/><Relationship Id="rId63" Type="http://schemas.openxmlformats.org/officeDocument/2006/relationships/hyperlink" Target="http://school-collection.edu.ru/" TargetMode="External"/><Relationship Id="rId64" Type="http://schemas.openxmlformats.org/officeDocument/2006/relationships/hyperlink" Target="http://school-collection.edu.ru/" TargetMode="External"/><Relationship Id="rId65" Type="http://schemas.openxmlformats.org/officeDocument/2006/relationships/hyperlink" Target="http://school-collection.edu.ru/" TargetMode="External"/><Relationship Id="rId66" Type="http://schemas.openxmlformats.org/officeDocument/2006/relationships/hyperlink" Target="http://school-collection.edu.ru/" TargetMode="External"/><Relationship Id="rId67" Type="http://schemas.openxmlformats.org/officeDocument/2006/relationships/hyperlink" Target="http://school-" TargetMode="External"/><Relationship Id="rId68" Type="http://schemas.openxmlformats.org/officeDocument/2006/relationships/hyperlink" Target="http://school-collection.edu.ru/" TargetMode="External"/><Relationship Id="rId69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71" Type="http://schemas.openxmlformats.org/officeDocument/2006/relationships/hyperlink" Target="http://school-collection.edu.ru/" TargetMode="External"/><Relationship Id="rId72" Type="http://schemas.openxmlformats.org/officeDocument/2006/relationships/hyperlink" Target="http://school-collection.edu.ru/" TargetMode="External"/><Relationship Id="rId73" Type="http://schemas.openxmlformats.org/officeDocument/2006/relationships/hyperlink" Target="http://school-collection.edu.ru/" TargetMode="External"/><Relationship Id="rId74" Type="http://schemas.openxmlformats.org/officeDocument/2006/relationships/hyperlink" Target="http://school-collection.edu.ru/" TargetMode="External"/><Relationship Id="rId75" Type="http://schemas.openxmlformats.org/officeDocument/2006/relationships/hyperlink" Target="http://school-collection.edu.ru/" TargetMode="External"/><Relationship Id="rId76" Type="http://schemas.openxmlformats.org/officeDocument/2006/relationships/hyperlink" Target="http://school-collection.edu.ru/" TargetMode="External"/><Relationship Id="rId77" Type="http://schemas.openxmlformats.org/officeDocument/2006/relationships/hyperlink" Target="http://school-collection.edu.ru/" TargetMode="External"/><Relationship Id="rId78" Type="http://schemas.openxmlformats.org/officeDocument/2006/relationships/hyperlink" Target="http://school-collection.edu.ru/" TargetMode="External"/><Relationship Id="rId79" Type="http://schemas.openxmlformats.org/officeDocument/2006/relationships/hyperlink" Target="http://school-collection.edu.ru/" TargetMode="External"/><Relationship Id="rId80" Type="http://schemas.openxmlformats.org/officeDocument/2006/relationships/hyperlink" Target="http://school-collection.edu.ru/" TargetMode="External"/><Relationship Id="rId81" Type="http://schemas.openxmlformats.org/officeDocument/2006/relationships/hyperlink" Target="http://school-collection.edu.ru/" TargetMode="External"/><Relationship Id="rId82" Type="http://schemas.openxmlformats.org/officeDocument/2006/relationships/hyperlink" Target="http://school-collection.edu.ru/" TargetMode="External"/><Relationship Id="rId83" Type="http://schemas.openxmlformats.org/officeDocument/2006/relationships/hyperlink" Target="http://school-collection.edu.ru/" TargetMode="External"/><Relationship Id="rId84" Type="http://schemas.openxmlformats.org/officeDocument/2006/relationships/hyperlink" Target="http://school-collection.edu.ru/" TargetMode="External"/><Relationship Id="rId85" Type="http://schemas.openxmlformats.org/officeDocument/2006/relationships/hyperlink" Target="http://school-collection.edu.ru/" TargetMode="External"/><Relationship Id="rId86" Type="http://schemas.openxmlformats.org/officeDocument/2006/relationships/hyperlink" Target="http://school-collection.edu.ru/" TargetMode="External"/><Relationship Id="rId87" Type="http://schemas.openxmlformats.org/officeDocument/2006/relationships/hyperlink" Target="http://school-" TargetMode="External"/><Relationship Id="rId88" Type="http://schemas.openxmlformats.org/officeDocument/2006/relationships/hyperlink" Target="http://school-collection.edu.ru/" TargetMode="External"/><Relationship Id="rId89" Type="http://schemas.openxmlformats.org/officeDocument/2006/relationships/hyperlink" Target="http://school-collection.edu.ru/" TargetMode="External"/><Relationship Id="rId90" Type="http://schemas.openxmlformats.org/officeDocument/2006/relationships/hyperlink" Target="http://school-collection.edu.ru/" TargetMode="External"/><Relationship Id="rId91" Type="http://schemas.openxmlformats.org/officeDocument/2006/relationships/hyperlink" Target="http://school-collection.edu.ru/" TargetMode="External"/><Relationship Id="rId92" Type="http://schemas.openxmlformats.org/officeDocument/2006/relationships/hyperlink" Target="http://school-collection.edu.ru/" TargetMode="External"/><Relationship Id="rId93" Type="http://schemas.openxmlformats.org/officeDocument/2006/relationships/hyperlink" Target="http://school-collection.edu.ru/" TargetMode="External"/><Relationship Id="rId94" Type="http://schemas.openxmlformats.org/officeDocument/2006/relationships/hyperlink" Target="http://school-collection.edu.ru/" TargetMode="External"/><Relationship Id="rId95" Type="http://schemas.openxmlformats.org/officeDocument/2006/relationships/hyperlink" Target="http://school-collection.edu.ru/" TargetMode="External"/><Relationship Id="rId96" Type="http://schemas.openxmlformats.org/officeDocument/2006/relationships/hyperlink" Target="http://school-collection.edu.ru/" TargetMode="External"/><Relationship Id="rId97" Type="http://schemas.openxmlformats.org/officeDocument/2006/relationships/hyperlink" Target="http://school-collection.edu.ru/" TargetMode="External"/><Relationship Id="rId98" Type="http://schemas.openxmlformats.org/officeDocument/2006/relationships/hyperlink" Target="http://school-collection.edu.ru/" TargetMode="External"/><Relationship Id="rId99" Type="http://schemas.openxmlformats.org/officeDocument/2006/relationships/hyperlink" Target="http://school-collection.edu.ru/" TargetMode="External"/><Relationship Id="rId100" Type="http://schemas.openxmlformats.org/officeDocument/2006/relationships/hyperlink" Target="http://school-collection.edu.ru/" TargetMode="External"/><Relationship Id="rId101" Type="http://schemas.openxmlformats.org/officeDocument/2006/relationships/hyperlink" Target="http://school-collection.edu.ru/" TargetMode="External"/><Relationship Id="rId102" Type="http://schemas.openxmlformats.org/officeDocument/2006/relationships/hyperlink" Target="http://school-" TargetMode="External"/><Relationship Id="rId103" Type="http://schemas.openxmlformats.org/officeDocument/2006/relationships/hyperlink" Target="http://school-" TargetMode="External"/><Relationship Id="rId104" Type="http://schemas.openxmlformats.org/officeDocument/2006/relationships/hyperlink" Target="http://school-" TargetMode="External"/><Relationship Id="rId105" Type="http://schemas.openxmlformats.org/officeDocument/2006/relationships/hyperlink" Target="https://lesson.edu.ru/lesson/0e60abad-6d9f-4a6b-b065-5ca7de183395" TargetMode="External"/><Relationship Id="rId106" Type="http://schemas.openxmlformats.org/officeDocument/2006/relationships/hyperlink" Target="https://lesson.edu.ru/lesson/e26b1d40-d48a-46b1-9cf6-5bc0c381b43d" TargetMode="External"/><Relationship Id="rId107" Type="http://schemas.openxmlformats.org/officeDocument/2006/relationships/hyperlink" Target="https://lesson.edu.ru/lesson/998bced8-e6a9-4806-be8e-6c5bf83faae6" TargetMode="External"/><Relationship Id="rId108" Type="http://schemas.openxmlformats.org/officeDocument/2006/relationships/hyperlink" Target="https://lesson.edu.ru/lesson/22ca7bc7-9683-425f-abde-83f9765a6c0f" TargetMode="External"/><Relationship Id="rId109" Type="http://schemas.openxmlformats.org/officeDocument/2006/relationships/hyperlink" Target="https://lesson.edu.ru/lesson/22ca7bc7-9683-425f-abde-83f9765a6c0f" TargetMode="External"/><Relationship Id="rId110" Type="http://schemas.openxmlformats.org/officeDocument/2006/relationships/hyperlink" Target="https://lesson.edu.ru/lesson/5cc0705e-d9ae-484c-8c1c-9c4a89b01f12" TargetMode="External"/><Relationship Id="rId111" Type="http://schemas.openxmlformats.org/officeDocument/2006/relationships/hyperlink" Target="http://school-" TargetMode="External"/><Relationship Id="rId112" Type="http://schemas.openxmlformats.org/officeDocument/2006/relationships/hyperlink" Target="http://school-" TargetMode="External"/><Relationship Id="rId113" Type="http://schemas.openxmlformats.org/officeDocument/2006/relationships/hyperlink" Target="http://school-" TargetMode="External"/><Relationship Id="rId114" Type="http://schemas.openxmlformats.org/officeDocument/2006/relationships/hyperlink" Target="http://school-" TargetMode="External"/><Relationship Id="rId115" Type="http://schemas.openxmlformats.org/officeDocument/2006/relationships/hyperlink" Target="http://school-" TargetMode="External"/><Relationship Id="rId116" Type="http://schemas.openxmlformats.org/officeDocument/2006/relationships/hyperlink" Target="http://school-" TargetMode="External"/><Relationship Id="rId117" Type="http://schemas.openxmlformats.org/officeDocument/2006/relationships/hyperlink" Target="http://school-" TargetMode="External"/><Relationship Id="rId118" Type="http://schemas.openxmlformats.org/officeDocument/2006/relationships/hyperlink" Target="https://lesson.edu.ru/lesson/9a395edf-6a95-4fee-b718-125488b49390" TargetMode="External"/><Relationship Id="rId119" Type="http://schemas.openxmlformats.org/officeDocument/2006/relationships/hyperlink" Target="https://lesson.edu.ru/lesson/0cf23f22-0192-41b6-b5a5-341be7a5723c" TargetMode="External"/><Relationship Id="rId120" Type="http://schemas.openxmlformats.org/officeDocument/2006/relationships/hyperlink" Target="https://lesson.edu.ru/lesson/babcb2ce-b918-42f2-959b-7d3b1e157a5f" TargetMode="External"/><Relationship Id="rId121" Type="http://schemas.openxmlformats.org/officeDocument/2006/relationships/hyperlink" Target="https://lesson.edu.ru/lesson/164b3bfa-dbc2-4ad8-8e19-4fe63bd5ae2d" TargetMode="External"/><Relationship Id="rId122" Type="http://schemas.openxmlformats.org/officeDocument/2006/relationships/hyperlink" Target="https://lesson.edu.ru/lesson/1f80c8b2-1e76-4e33-b891-c1453c34f0a3" TargetMode="External"/><Relationship Id="rId123" Type="http://schemas.openxmlformats.org/officeDocument/2006/relationships/hyperlink" Target="https://lesson.edu.ru/lesson/164b3bfa-dbc2-4ad8-8e19-4fe63bd5ae2d" TargetMode="External"/><Relationship Id="rId124" Type="http://schemas.openxmlformats.org/officeDocument/2006/relationships/hyperlink" Target="https://lesson.edu.ru/lesson/e48f0bb7-2c2d-439f-8853-5fd494761eb5" TargetMode="External"/><Relationship Id="rId125" Type="http://schemas.openxmlformats.org/officeDocument/2006/relationships/hyperlink" Target="https://lesson.edu.ru/lesson/e48f0bb7-2c2d-439f-8853-5fd494761eb5" TargetMode="External"/><Relationship Id="rId126" Type="http://schemas.openxmlformats.org/officeDocument/2006/relationships/hyperlink" Target="https://lesson.edu.ru/lesson/e48f0bb7-2c2d-439f-8853-5fd494761eb5" TargetMode="External"/><Relationship Id="rId127" Type="http://schemas.openxmlformats.org/officeDocument/2006/relationships/hyperlink" Target="https://lesson.edu.ru/lesson/6c7a0db2-926e-4145-b5ff-59735b14a12a" TargetMode="External"/><Relationship Id="rId128" Type="http://schemas.openxmlformats.org/officeDocument/2006/relationships/hyperlink" Target="https://lesson.edu.ru/lesson/0f60dc1d-9a72-4f46-af64-fc2660500d54" TargetMode="External"/><Relationship Id="rId129" Type="http://schemas.openxmlformats.org/officeDocument/2006/relationships/hyperlink" Target="https://lesson.edu.ru/lesson/e65231d8-b53a-4cb9-8779-79df8205d116" TargetMode="External"/><Relationship Id="rId130" Type="http://schemas.openxmlformats.org/officeDocument/2006/relationships/hyperlink" Target="http://school-" TargetMode="External"/><Relationship Id="rId131" Type="http://schemas.openxmlformats.org/officeDocument/2006/relationships/hyperlink" Target="http://school-" TargetMode="External"/><Relationship Id="rId132" Type="http://schemas.openxmlformats.org/officeDocument/2006/relationships/hyperlink" Target="http://school-" TargetMode="External"/><Relationship Id="rId133" Type="http://schemas.openxmlformats.org/officeDocument/2006/relationships/hyperlink" Target="http://school-" TargetMode="External"/><Relationship Id="rId134" Type="http://schemas.openxmlformats.org/officeDocument/2006/relationships/hyperlink" Target="http://school-" TargetMode="External"/><Relationship Id="rId135" Type="http://schemas.openxmlformats.org/officeDocument/2006/relationships/hyperlink" Target="http://school-" TargetMode="External"/><Relationship Id="rId136" Type="http://schemas.openxmlformats.org/officeDocument/2006/relationships/hyperlink" Target="http://school-" TargetMode="External"/><Relationship Id="rId137" Type="http://schemas.openxmlformats.org/officeDocument/2006/relationships/hyperlink" Target="http://school-" TargetMode="External"/><Relationship Id="rId138" Type="http://schemas.openxmlformats.org/officeDocument/2006/relationships/hyperlink" Target="https://lesson.edu.ru/lesson/1eb0ccb0-0177-455f-a30d-a711b8c3950e" TargetMode="External"/><Relationship Id="rId139" Type="http://schemas.openxmlformats.org/officeDocument/2006/relationships/hyperlink" Target="https://lesson.edu.ru/lesson/f1c38eac-c5c6-4bc5-865d-6d61b8f53386" TargetMode="External"/><Relationship Id="rId140" Type="http://schemas.openxmlformats.org/officeDocument/2006/relationships/hyperlink" Target="https://lesson.edu.ru/lesson/3fd44221-19aa-4fdf-b96a-97471f81f607" TargetMode="External"/><Relationship Id="rId141" Type="http://schemas.openxmlformats.org/officeDocument/2006/relationships/hyperlink" Target="http://school-" TargetMode="External"/><Relationship Id="rId142" Type="http://schemas.openxmlformats.org/officeDocument/2006/relationships/hyperlink" Target="http://school-" TargetMode="External"/><Relationship Id="rId143" Type="http://schemas.openxmlformats.org/officeDocument/2006/relationships/hyperlink" Target="https://lesson.edu.ru/lesson/a6332a2f-8387-4c7f-b8cf-7ef0e162fe47" TargetMode="External"/><Relationship Id="rId144" Type="http://schemas.openxmlformats.org/officeDocument/2006/relationships/hyperlink" Target="https://lesson.edu.ru/lesson/8ce63d35-ccb8-4fae-b9ca-7c919c610c8c" TargetMode="External"/><Relationship Id="rId145" Type="http://schemas.openxmlformats.org/officeDocument/2006/relationships/hyperlink" Target="https://lesson.edu.ru/lesson/a6523c84-8c3b-4d35-9e0c-e75b45747f7a?backUrl=%2F20%2F05" TargetMode="External"/><Relationship Id="rId146" Type="http://schemas.openxmlformats.org/officeDocument/2006/relationships/hyperlink" Target="https://lesson.edu.ru/lesson/a6523c84-8c3b-4d35-9e0c-e75b45747f7a?backUrl=%2F20%2F05" TargetMode="External"/><Relationship Id="rId147" Type="http://schemas.openxmlformats.org/officeDocument/2006/relationships/hyperlink" Target="https://lesson.edu.ru/lesson/a5ef7de9-3c0b-413b-95b4-7b736143e64a" TargetMode="External"/><Relationship Id="rId148" Type="http://schemas.openxmlformats.org/officeDocument/2006/relationships/hyperlink" Target="https://lesson.edu.ru/lesson/d1f98ca2-1b72-40ed-9d96-1a2300389326" TargetMode="External"/><Relationship Id="rId149" Type="http://schemas.openxmlformats.org/officeDocument/2006/relationships/hyperlink" Target="http://school-" TargetMode="External"/><Relationship Id="rId150" Type="http://schemas.openxmlformats.org/officeDocument/2006/relationships/hyperlink" Target="https://lesson.edu.ru/lesson/7d0f6b3b-0db3-4195-942e-4220173673a9" TargetMode="External"/><Relationship Id="rId151" Type="http://schemas.openxmlformats.org/officeDocument/2006/relationships/hyperlink" Target="https://lesson.edu.ru/lesson/bc15998c-f6d9-4713-a9ba-e055d1614b8a" TargetMode="External"/><Relationship Id="rId152" Type="http://schemas.openxmlformats.org/officeDocument/2006/relationships/hyperlink" Target="https://lesson.edu.ru/lesson/6627b8ee-3375-43c0-b306-6e11eac4a189" TargetMode="External"/><Relationship Id="rId153" Type="http://schemas.openxmlformats.org/officeDocument/2006/relationships/hyperlink" Target="http://school-" TargetMode="External"/><Relationship Id="rId154" Type="http://schemas.openxmlformats.org/officeDocument/2006/relationships/hyperlink" Target="http://school-" TargetMode="External"/><Relationship Id="rId155" Type="http://schemas.openxmlformats.org/officeDocument/2006/relationships/hyperlink" Target="http://school-" TargetMode="External"/><Relationship Id="rId156" Type="http://schemas.openxmlformats.org/officeDocument/2006/relationships/hyperlink" Target="https://lesson.edu.ru/lesson/da91062e-4eeb-47ea-a5d2-be7e69ab372c" TargetMode="External"/><Relationship Id="rId157" Type="http://schemas.openxmlformats.org/officeDocument/2006/relationships/hyperlink" Target="http://school-" TargetMode="External"/><Relationship Id="rId158" Type="http://schemas.openxmlformats.org/officeDocument/2006/relationships/hyperlink" Target="http://school-" TargetMode="External"/><Relationship Id="rId159" Type="http://schemas.openxmlformats.org/officeDocument/2006/relationships/hyperlink" Target="http://school-" TargetMode="External"/><Relationship Id="rId160" Type="http://schemas.openxmlformats.org/officeDocument/2006/relationships/hyperlink" Target="http://school-" TargetMode="External"/><Relationship Id="rId161" Type="http://schemas.openxmlformats.org/officeDocument/2006/relationships/hyperlink" Target="http://school-" TargetMode="External"/><Relationship Id="rId162" Type="http://schemas.openxmlformats.org/officeDocument/2006/relationships/hyperlink" Target="http://school-" TargetMode="External"/><Relationship Id="rId163" Type="http://schemas.openxmlformats.org/officeDocument/2006/relationships/hyperlink" Target="http://school-" TargetMode="External"/><Relationship Id="rId164" Type="http://schemas.openxmlformats.org/officeDocument/2006/relationships/hyperlink" Target="http://school-" TargetMode="External"/><Relationship Id="rId165" Type="http://schemas.openxmlformats.org/officeDocument/2006/relationships/hyperlink" Target="http://school-" TargetMode="External"/><Relationship Id="rId166" Type="http://schemas.openxmlformats.org/officeDocument/2006/relationships/hyperlink" Target="http://school-" TargetMode="External"/><Relationship Id="rId167" Type="http://schemas.openxmlformats.org/officeDocument/2006/relationships/hyperlink" Target="http://school-" TargetMode="External"/><Relationship Id="rId168" Type="http://schemas.openxmlformats.org/officeDocument/2006/relationships/hyperlink" Target="http://school-" TargetMode="External"/><Relationship Id="rId169" Type="http://schemas.openxmlformats.org/officeDocument/2006/relationships/hyperlink" Target="http://school-" TargetMode="External"/><Relationship Id="rId170" Type="http://schemas.openxmlformats.org/officeDocument/2006/relationships/hyperlink" Target="http://school-" TargetMode="External"/><Relationship Id="rId171" Type="http://schemas.openxmlformats.org/officeDocument/2006/relationships/hyperlink" Target="http://school-" TargetMode="External"/><Relationship Id="rId172" Type="http://schemas.openxmlformats.org/officeDocument/2006/relationships/hyperlink" Target="http://school-" TargetMode="External"/><Relationship Id="rId173" Type="http://schemas.openxmlformats.org/officeDocument/2006/relationships/hyperlink" Target="http://school-" TargetMode="External"/><Relationship Id="rId174" Type="http://schemas.openxmlformats.org/officeDocument/2006/relationships/hyperlink" Target="http://school-" TargetMode="External"/><Relationship Id="rId175" Type="http://schemas.openxmlformats.org/officeDocument/2006/relationships/hyperlink" Target="http://school-" TargetMode="External"/><Relationship Id="rId176" Type="http://schemas.openxmlformats.org/officeDocument/2006/relationships/hyperlink" Target="http://school-" TargetMode="External"/><Relationship Id="rId177" Type="http://schemas.openxmlformats.org/officeDocument/2006/relationships/hyperlink" Target="http://school-" TargetMode="External"/><Relationship Id="rId178" Type="http://schemas.openxmlformats.org/officeDocument/2006/relationships/hyperlink" Target="https://lesson.edu.ru/lesson/883cf4a3-3eb8-4b76-92dd-5a861dec5bea" TargetMode="External"/><Relationship Id="rId179" Type="http://schemas.openxmlformats.org/officeDocument/2006/relationships/hyperlink" Target="https://lesson.edu.ru/lesson/80e8fc02-6fbb-4c1d-8777-c78bd0745281" TargetMode="External"/><Relationship Id="rId180" Type="http://schemas.openxmlformats.org/officeDocument/2006/relationships/hyperlink" Target="https://lesson.edu.ru/lesson/4647c797-f20f-4520-a4af-bb868caf6abb" TargetMode="External"/><Relationship Id="rId181" Type="http://schemas.openxmlformats.org/officeDocument/2006/relationships/hyperlink" Target="https://lesson.edu.ru/lesson/17b9c209-7723-4034-92d1-e3548f85be91" TargetMode="External"/><Relationship Id="rId182" Type="http://schemas.openxmlformats.org/officeDocument/2006/relationships/hyperlink" Target="https://lesson.edu.ru/lesson/d1864c27-b468-4569-a464-a9113df7b7d3" TargetMode="External"/><Relationship Id="rId183" Type="http://schemas.openxmlformats.org/officeDocument/2006/relationships/hyperlink" Target="https://lesson.edu.ru/lesson/586cf10a-3194-482a-8bbd-9f3ae4344750" TargetMode="External"/><Relationship Id="rId184" Type="http://schemas.openxmlformats.org/officeDocument/2006/relationships/hyperlink" Target="http://school-" TargetMode="External"/><Relationship Id="rId185" Type="http://schemas.openxmlformats.org/officeDocument/2006/relationships/hyperlink" Target="http://school-" TargetMode="External"/><Relationship Id="rId186" Type="http://schemas.openxmlformats.org/officeDocument/2006/relationships/hyperlink" Target="http://school-" TargetMode="External"/><Relationship Id="rId187" Type="http://schemas.openxmlformats.org/officeDocument/2006/relationships/hyperlink" Target="http://school-" TargetMode="External"/><Relationship Id="rId188" Type="http://schemas.openxmlformats.org/officeDocument/2006/relationships/hyperlink" Target="http://school-" TargetMode="External"/><Relationship Id="rId189" Type="http://schemas.openxmlformats.org/officeDocument/2006/relationships/hyperlink" Target="http://school-" TargetMode="External"/><Relationship Id="rId190" Type="http://schemas.openxmlformats.org/officeDocument/2006/relationships/hyperlink" Target="http://school-" TargetMode="External"/><Relationship Id="rId191" Type="http://schemas.openxmlformats.org/officeDocument/2006/relationships/hyperlink" Target="http://school-" TargetMode="External"/><Relationship Id="rId192" Type="http://schemas.openxmlformats.org/officeDocument/2006/relationships/hyperlink" Target="http://school-" TargetMode="External"/><Relationship Id="rId193" Type="http://schemas.openxmlformats.org/officeDocument/2006/relationships/hyperlink" Target="https://lesson.edu.ru/lesson/89c5947b-b3c0-4e78-be33-bf5ff8df9e7e" TargetMode="External"/><Relationship Id="rId194" Type="http://schemas.openxmlformats.org/officeDocument/2006/relationships/hyperlink" Target="https://lesson.edu.ru/lesson/3c81eaaf-0337-40ef-a4cc-8c77ab0f8298" TargetMode="External"/><Relationship Id="rId195" Type="http://schemas.openxmlformats.org/officeDocument/2006/relationships/hyperlink" Target="http://school-" TargetMode="External"/><Relationship Id="rId196" Type="http://schemas.openxmlformats.org/officeDocument/2006/relationships/hyperlink" Target="https://lesson.edu.ru/lesson/92cb60b3-33fe-4785-a5a9-bd846e9c2d7c" TargetMode="External"/><Relationship Id="rId197" Type="http://schemas.openxmlformats.org/officeDocument/2006/relationships/hyperlink" Target="https://lesson.edu.ru/lesson/92cb60b3-33fe-4785-a5a9-bd846e9c2d7c" TargetMode="External"/><Relationship Id="rId198" Type="http://schemas.openxmlformats.org/officeDocument/2006/relationships/hyperlink" Target="https://lesson.edu.ru/lesson/24cc8b60-bbbd-48dc-bdb9-54084c66d6c4" TargetMode="External"/><Relationship Id="rId199" Type="http://schemas.openxmlformats.org/officeDocument/2006/relationships/hyperlink" Target="https://lesson.edu.ru/lesson/24cc8b60-bbbd-48dc-bdb9-54084c66d6c4" TargetMode="External"/><Relationship Id="rId200" Type="http://schemas.openxmlformats.org/officeDocument/2006/relationships/hyperlink" Target="https://lesson.edu.ru/lesson/92cb60b3-33fe-4785-a5a9-bd846e9c2d7c" TargetMode="External"/><Relationship Id="rId201" Type="http://schemas.openxmlformats.org/officeDocument/2006/relationships/hyperlink" Target="https://lesson.edu.ru/lesson/550c3eaa-3d36-4777-aaf4-8518d34f3ca1" TargetMode="External"/><Relationship Id="rId202" Type="http://schemas.openxmlformats.org/officeDocument/2006/relationships/hyperlink" Target="https://lesson.edu.ru/lesson/4222cc5a-5198-4f70-a33a-b87736e690ac" TargetMode="External"/><Relationship Id="rId203" Type="http://schemas.openxmlformats.org/officeDocument/2006/relationships/hyperlink" Target="https://lesson.edu.ru/lesson/4222cc5a-5198-4f70-a33a-b87736e690ac" TargetMode="External"/><Relationship Id="rId204" Type="http://schemas.openxmlformats.org/officeDocument/2006/relationships/hyperlink" Target="http://school-" TargetMode="External"/><Relationship Id="rId205" Type="http://schemas.openxmlformats.org/officeDocument/2006/relationships/hyperlink" Target="http://school-" TargetMode="External"/><Relationship Id="rId206" Type="http://schemas.openxmlformats.org/officeDocument/2006/relationships/hyperlink" Target="http://school-" TargetMode="External"/><Relationship Id="rId207" Type="http://schemas.openxmlformats.org/officeDocument/2006/relationships/hyperlink" Target="http://school-" TargetMode="External"/><Relationship Id="rId208" Type="http://schemas.openxmlformats.org/officeDocument/2006/relationships/hyperlink" Target="http://school-" TargetMode="External"/><Relationship Id="rId209" Type="http://schemas.openxmlformats.org/officeDocument/2006/relationships/hyperlink" Target="http://school-" TargetMode="External"/><Relationship Id="rId210" Type="http://schemas.openxmlformats.org/officeDocument/2006/relationships/hyperlink" Target="http://school-" TargetMode="External"/><Relationship Id="rId211" Type="http://schemas.openxmlformats.org/officeDocument/2006/relationships/hyperlink" Target="http://school-" TargetMode="External"/><Relationship Id="rId212" Type="http://schemas.openxmlformats.org/officeDocument/2006/relationships/hyperlink" Target="http://school-" TargetMode="External"/><Relationship Id="rId213" Type="http://schemas.openxmlformats.org/officeDocument/2006/relationships/hyperlink" Target="http://school-" TargetMode="External"/><Relationship Id="rId214" Type="http://schemas.openxmlformats.org/officeDocument/2006/relationships/hyperlink" Target="http://school-" TargetMode="External"/><Relationship Id="rId215" Type="http://schemas.openxmlformats.org/officeDocument/2006/relationships/hyperlink" Target="http://school-" TargetMode="External"/><Relationship Id="rId216" Type="http://schemas.openxmlformats.org/officeDocument/2006/relationships/hyperlink" Target="http://school-" TargetMode="External"/><Relationship Id="rId217" Type="http://schemas.openxmlformats.org/officeDocument/2006/relationships/hyperlink" Target="http://school-" TargetMode="External"/><Relationship Id="rId218" Type="http://schemas.openxmlformats.org/officeDocument/2006/relationships/hyperlink" Target="http://school-" TargetMode="External"/><Relationship Id="rId219" Type="http://schemas.openxmlformats.org/officeDocument/2006/relationships/hyperlink" Target="http://school-" TargetMode="External"/><Relationship Id="rId220" Type="http://schemas.openxmlformats.org/officeDocument/2006/relationships/hyperlink" Target="http://school-" TargetMode="External"/><Relationship Id="rId221" Type="http://schemas.openxmlformats.org/officeDocument/2006/relationships/hyperlink" Target="http://school-" TargetMode="External"/><Relationship Id="rId222" Type="http://schemas.openxmlformats.org/officeDocument/2006/relationships/hyperlink" Target="http://school-" TargetMode="External"/><Relationship Id="rId223" Type="http://schemas.openxmlformats.org/officeDocument/2006/relationships/hyperlink" Target="http://school-" TargetMode="External"/><Relationship Id="rId224" Type="http://schemas.openxmlformats.org/officeDocument/2006/relationships/hyperlink" Target="http://school-" TargetMode="External"/><Relationship Id="rId225" Type="http://schemas.openxmlformats.org/officeDocument/2006/relationships/hyperlink" Target="http://school-" TargetMode="External"/><Relationship Id="rId226" Type="http://schemas.openxmlformats.org/officeDocument/2006/relationships/hyperlink" Target="https://lesson.edu.ru/lesson/2c473654-1929-47e9-b050-af75c59b5496" TargetMode="External"/><Relationship Id="rId227" Type="http://schemas.openxmlformats.org/officeDocument/2006/relationships/hyperlink" Target="http://school-" TargetMode="External"/><Relationship Id="rId228" Type="http://schemas.openxmlformats.org/officeDocument/2006/relationships/hyperlink" Target="https://lesson.edu.ru/lesson/7f98d736-416b-447c-99c6-2693d128872d" TargetMode="External"/><Relationship Id="rId229" Type="http://schemas.openxmlformats.org/officeDocument/2006/relationships/hyperlink" Target="http://school-" TargetMode="External"/><Relationship Id="rId230" Type="http://schemas.openxmlformats.org/officeDocument/2006/relationships/hyperlink" Target="http://school-" TargetMode="External"/><Relationship Id="rId231" Type="http://schemas.openxmlformats.org/officeDocument/2006/relationships/hyperlink" Target="http://school-" TargetMode="External"/><Relationship Id="rId232" Type="http://schemas.openxmlformats.org/officeDocument/2006/relationships/hyperlink" Target="http://school-" TargetMode="External"/><Relationship Id="rId233" Type="http://schemas.openxmlformats.org/officeDocument/2006/relationships/hyperlink" Target="http://school-" TargetMode="External"/><Relationship Id="rId234" Type="http://schemas.openxmlformats.org/officeDocument/2006/relationships/hyperlink" Target="http://school-" TargetMode="External"/><Relationship Id="rId235" Type="http://schemas.openxmlformats.org/officeDocument/2006/relationships/hyperlink" Target="http://school-" TargetMode="External"/><Relationship Id="rId236" Type="http://schemas.openxmlformats.org/officeDocument/2006/relationships/hyperlink" Target="http://school-" TargetMode="External"/><Relationship Id="rId237" Type="http://schemas.openxmlformats.org/officeDocument/2006/relationships/hyperlink" Target="http://school-" TargetMode="External"/><Relationship Id="rId238" Type="http://schemas.openxmlformats.org/officeDocument/2006/relationships/hyperlink" Target="http://school-" TargetMode="External"/><Relationship Id="rId239" Type="http://schemas.openxmlformats.org/officeDocument/2006/relationships/hyperlink" Target="http://school-" TargetMode="External"/><Relationship Id="rId240" Type="http://schemas.openxmlformats.org/officeDocument/2006/relationships/hyperlink" Target="http://school-" TargetMode="External"/><Relationship Id="rId241" Type="http://schemas.openxmlformats.org/officeDocument/2006/relationships/hyperlink" Target="http://school-" TargetMode="External"/><Relationship Id="rId242" Type="http://schemas.openxmlformats.org/officeDocument/2006/relationships/hyperlink" Target="http://school-" TargetMode="External"/><Relationship Id="rId243" Type="http://schemas.openxmlformats.org/officeDocument/2006/relationships/hyperlink" Target="http://school-" TargetMode="External"/><Relationship Id="rId244" Type="http://schemas.openxmlformats.org/officeDocument/2006/relationships/hyperlink" Target="http://school-" TargetMode="External"/><Relationship Id="rId245" Type="http://schemas.openxmlformats.org/officeDocument/2006/relationships/hyperlink" Target="http://school-" TargetMode="External"/><Relationship Id="rId246" Type="http://schemas.openxmlformats.org/officeDocument/2006/relationships/hyperlink" Target="http://school-" TargetMode="External"/><Relationship Id="rId247" Type="http://schemas.openxmlformats.org/officeDocument/2006/relationships/hyperlink" Target="http://school-" TargetMode="External"/><Relationship Id="rId248" Type="http://schemas.openxmlformats.org/officeDocument/2006/relationships/hyperlink" Target="http://school-" TargetMode="External"/><Relationship Id="rId249" Type="http://schemas.openxmlformats.org/officeDocument/2006/relationships/hyperlink" Target="http://school-" TargetMode="External"/><Relationship Id="rId250" Type="http://schemas.openxmlformats.org/officeDocument/2006/relationships/hyperlink" Target="http://school-" TargetMode="External"/><Relationship Id="rId251" Type="http://schemas.openxmlformats.org/officeDocument/2006/relationships/hyperlink" Target="http://school-" TargetMode="External"/><Relationship Id="rId252" Type="http://schemas.openxmlformats.org/officeDocument/2006/relationships/hyperlink" Target="http://school-" TargetMode="External"/><Relationship Id="rId253" Type="http://schemas.openxmlformats.org/officeDocument/2006/relationships/hyperlink" Target="http://school-" TargetMode="External"/><Relationship Id="rId254" Type="http://schemas.openxmlformats.org/officeDocument/2006/relationships/hyperlink" Target="http://school-" TargetMode="External"/><Relationship Id="rId255" Type="http://schemas.openxmlformats.org/officeDocument/2006/relationships/hyperlink" Target="http://school-" TargetMode="External"/><Relationship Id="rId256" Type="http://schemas.openxmlformats.org/officeDocument/2006/relationships/hyperlink" Target="http://school-" TargetMode="External"/><Relationship Id="rId257" Type="http://schemas.openxmlformats.org/officeDocument/2006/relationships/hyperlink" Target="http://school-" TargetMode="External"/><Relationship Id="rId258" Type="http://schemas.openxmlformats.org/officeDocument/2006/relationships/hyperlink" Target="http://school-" TargetMode="External"/><Relationship Id="rId259" Type="http://schemas.openxmlformats.org/officeDocument/2006/relationships/hyperlink" Target="http://school-" TargetMode="External"/><Relationship Id="rId260" Type="http://schemas.openxmlformats.org/officeDocument/2006/relationships/hyperlink" Target="http://school-" TargetMode="External"/><Relationship Id="rId261" Type="http://schemas.openxmlformats.org/officeDocument/2006/relationships/hyperlink" Target="http://school-" TargetMode="External"/><Relationship Id="rId262" Type="http://schemas.openxmlformats.org/officeDocument/2006/relationships/hyperlink" Target="http://school-" TargetMode="External"/><Relationship Id="rId263" Type="http://schemas.openxmlformats.org/officeDocument/2006/relationships/hyperlink" Target="http://school-" TargetMode="External"/><Relationship Id="rId264" Type="http://schemas.openxmlformats.org/officeDocument/2006/relationships/hyperlink" Target="http://school-" TargetMode="External"/><Relationship Id="rId265" Type="http://schemas.openxmlformats.org/officeDocument/2006/relationships/hyperlink" Target="http://school-" TargetMode="External"/><Relationship Id="rId266" Type="http://schemas.openxmlformats.org/officeDocument/2006/relationships/hyperlink" Target="http://school-" TargetMode="External"/><Relationship Id="rId267" Type="http://schemas.openxmlformats.org/officeDocument/2006/relationships/hyperlink" Target="http://school-" TargetMode="External"/><Relationship Id="rId268" Type="http://schemas.openxmlformats.org/officeDocument/2006/relationships/hyperlink" Target="http://school-" TargetMode="External"/><Relationship Id="rId269" Type="http://schemas.openxmlformats.org/officeDocument/2006/relationships/hyperlink" Target="http://school-" TargetMode="External"/><Relationship Id="rId270" Type="http://schemas.openxmlformats.org/officeDocument/2006/relationships/hyperlink" Target="http://school-" TargetMode="External"/><Relationship Id="rId271" Type="http://schemas.openxmlformats.org/officeDocument/2006/relationships/hyperlink" Target="http://school-" TargetMode="External"/><Relationship Id="rId272" Type="http://schemas.openxmlformats.org/officeDocument/2006/relationships/hyperlink" Target="http://school-" TargetMode="External"/><Relationship Id="rId273" Type="http://schemas.openxmlformats.org/officeDocument/2006/relationships/hyperlink" Target="http://school-" TargetMode="External"/><Relationship Id="rId274" Type="http://schemas.openxmlformats.org/officeDocument/2006/relationships/hyperlink" Target="http://school-" TargetMode="External"/><Relationship Id="rId275" Type="http://schemas.openxmlformats.org/officeDocument/2006/relationships/hyperlink" Target="http://school-" TargetMode="External"/><Relationship Id="rId276" Type="http://schemas.openxmlformats.org/officeDocument/2006/relationships/hyperlink" Target="http://school-" TargetMode="External"/><Relationship Id="rId277" Type="http://schemas.openxmlformats.org/officeDocument/2006/relationships/hyperlink" Target="http://school-" TargetMode="External"/><Relationship Id="rId278" Type="http://schemas.openxmlformats.org/officeDocument/2006/relationships/hyperlink" Target="http://school-" TargetMode="External"/><Relationship Id="rId279" Type="http://schemas.openxmlformats.org/officeDocument/2006/relationships/hyperlink" Target="http://school-" TargetMode="External"/><Relationship Id="rId280" Type="http://schemas.openxmlformats.org/officeDocument/2006/relationships/hyperlink" Target="http://school-" TargetMode="External"/><Relationship Id="rId281" Type="http://schemas.openxmlformats.org/officeDocument/2006/relationships/hyperlink" Target="http://school-" TargetMode="External"/><Relationship Id="rId282" Type="http://schemas.openxmlformats.org/officeDocument/2006/relationships/hyperlink" Target="http://school-" TargetMode="External"/><Relationship Id="rId283" Type="http://schemas.openxmlformats.org/officeDocument/2006/relationships/hyperlink" Target="http://school-" TargetMode="External"/><Relationship Id="rId284" Type="http://schemas.openxmlformats.org/officeDocument/2006/relationships/hyperlink" Target="http://school-" TargetMode="External"/><Relationship Id="rId285" Type="http://schemas.openxmlformats.org/officeDocument/2006/relationships/hyperlink" Target="http://school-" TargetMode="External"/><Relationship Id="rId286" Type="http://schemas.openxmlformats.org/officeDocument/2006/relationships/hyperlink" Target="http://school-" TargetMode="External"/><Relationship Id="rId287" Type="http://schemas.openxmlformats.org/officeDocument/2006/relationships/hyperlink" Target="http://school-" TargetMode="External"/><Relationship Id="rId288" Type="http://schemas.openxmlformats.org/officeDocument/2006/relationships/hyperlink" Target="http://school-" TargetMode="External"/><Relationship Id="rId289" Type="http://schemas.openxmlformats.org/officeDocument/2006/relationships/hyperlink" Target="http://school-" TargetMode="External"/><Relationship Id="rId290" Type="http://schemas.openxmlformats.org/officeDocument/2006/relationships/hyperlink" Target="http://school-" TargetMode="External"/><Relationship Id="rId291" Type="http://schemas.openxmlformats.org/officeDocument/2006/relationships/hyperlink" Target="http://school-" TargetMode="External"/><Relationship Id="rId292" Type="http://schemas.openxmlformats.org/officeDocument/2006/relationships/hyperlink" Target="http://school-" TargetMode="External"/><Relationship Id="rId293" Type="http://schemas.openxmlformats.org/officeDocument/2006/relationships/hyperlink" Target="http://school-" TargetMode="External"/><Relationship Id="rId294" Type="http://schemas.openxmlformats.org/officeDocument/2006/relationships/hyperlink" Target="http://school-" TargetMode="External"/><Relationship Id="rId295" Type="http://schemas.openxmlformats.org/officeDocument/2006/relationships/hyperlink" Target="http://school-" TargetMode="External"/><Relationship Id="rId296" Type="http://schemas.openxmlformats.org/officeDocument/2006/relationships/hyperlink" Target="http://school-" TargetMode="External"/><Relationship Id="rId297" Type="http://schemas.openxmlformats.org/officeDocument/2006/relationships/hyperlink" Target="http://school-" TargetMode="External"/><Relationship Id="rId298" Type="http://schemas.openxmlformats.org/officeDocument/2006/relationships/hyperlink" Target="http://school-" TargetMode="External"/><Relationship Id="rId299" Type="http://schemas.openxmlformats.org/officeDocument/2006/relationships/hyperlink" Target="http://school-" TargetMode="External"/><Relationship Id="rId300" Type="http://schemas.openxmlformats.org/officeDocument/2006/relationships/hyperlink" Target="http://school-" TargetMode="External"/><Relationship Id="rId301" Type="http://schemas.openxmlformats.org/officeDocument/2006/relationships/hyperlink" Target="http://school-" TargetMode="External"/><Relationship Id="rId302" Type="http://schemas.openxmlformats.org/officeDocument/2006/relationships/hyperlink" Target="http://school-" TargetMode="External"/><Relationship Id="rId303" Type="http://schemas.openxmlformats.org/officeDocument/2006/relationships/hyperlink" Target="http://school-" TargetMode="External"/><Relationship Id="rId304" Type="http://schemas.openxmlformats.org/officeDocument/2006/relationships/hyperlink" Target="http://school-" TargetMode="External"/><Relationship Id="rId305" Type="http://schemas.openxmlformats.org/officeDocument/2006/relationships/hyperlink" Target="http://school-" TargetMode="External"/><Relationship Id="rId306" Type="http://schemas.openxmlformats.org/officeDocument/2006/relationships/hyperlink" Target="http://school-" TargetMode="External"/><Relationship Id="rId307" Type="http://schemas.openxmlformats.org/officeDocument/2006/relationships/hyperlink" Target="http://school-" TargetMode="External"/><Relationship Id="rId308" Type="http://schemas.openxmlformats.org/officeDocument/2006/relationships/hyperlink" Target="http://school-" TargetMode="External"/><Relationship Id="rId309" Type="http://schemas.openxmlformats.org/officeDocument/2006/relationships/hyperlink" Target="http://school-" TargetMode="External"/><Relationship Id="rId310" Type="http://schemas.openxmlformats.org/officeDocument/2006/relationships/hyperlink" Target="http://school-" TargetMode="External"/><Relationship Id="rId311" Type="http://schemas.openxmlformats.org/officeDocument/2006/relationships/hyperlink" Target="http://school-" TargetMode="External"/><Relationship Id="rId312" Type="http://schemas.openxmlformats.org/officeDocument/2006/relationships/hyperlink" Target="http://school-" TargetMode="External"/><Relationship Id="rId313" Type="http://schemas.openxmlformats.org/officeDocument/2006/relationships/hyperlink" Target="http://school-" TargetMode="External"/><Relationship Id="rId314" Type="http://schemas.openxmlformats.org/officeDocument/2006/relationships/hyperlink" Target="http://school-" TargetMode="External"/><Relationship Id="rId315" Type="http://schemas.openxmlformats.org/officeDocument/2006/relationships/hyperlink" Target="http://school-" TargetMode="External"/><Relationship Id="rId316" Type="http://schemas.openxmlformats.org/officeDocument/2006/relationships/hyperlink" Target="http://school-" TargetMode="External"/><Relationship Id="rId317" Type="http://schemas.openxmlformats.org/officeDocument/2006/relationships/hyperlink" Target="http://school-" TargetMode="External"/><Relationship Id="rId318" Type="http://schemas.openxmlformats.org/officeDocument/2006/relationships/hyperlink" Target="http://school-" TargetMode="External"/><Relationship Id="rId319" Type="http://schemas.openxmlformats.org/officeDocument/2006/relationships/hyperlink" Target="http://school-" TargetMode="External"/><Relationship Id="rId320" Type="http://schemas.openxmlformats.org/officeDocument/2006/relationships/hyperlink" Target="http://school-" TargetMode="External"/><Relationship Id="rId321" Type="http://schemas.openxmlformats.org/officeDocument/2006/relationships/hyperlink" Target="http://school-" TargetMode="External"/><Relationship Id="rId322" Type="http://schemas.openxmlformats.org/officeDocument/2006/relationships/hyperlink" Target="http://school-" TargetMode="External"/><Relationship Id="rId323" Type="http://schemas.openxmlformats.org/officeDocument/2006/relationships/hyperlink" Target="http://school-" TargetMode="External"/><Relationship Id="rId324" Type="http://schemas.openxmlformats.org/officeDocument/2006/relationships/hyperlink" Target="http://school-" TargetMode="External"/><Relationship Id="rId325" Type="http://schemas.openxmlformats.org/officeDocument/2006/relationships/hyperlink" Target="http://school-" TargetMode="External"/><Relationship Id="rId326" Type="http://schemas.openxmlformats.org/officeDocument/2006/relationships/hyperlink" Target="http://school-" TargetMode="External"/><Relationship Id="rId327" Type="http://schemas.openxmlformats.org/officeDocument/2006/relationships/hyperlink" Target="http://school-" TargetMode="External"/><Relationship Id="rId328" Type="http://schemas.openxmlformats.org/officeDocument/2006/relationships/hyperlink" Target="http://school-" TargetMode="External"/><Relationship Id="rId329" Type="http://schemas.openxmlformats.org/officeDocument/2006/relationships/hyperlink" Target="http://school-" TargetMode="External"/><Relationship Id="rId330" Type="http://schemas.openxmlformats.org/officeDocument/2006/relationships/hyperlink" Target="http://school-" TargetMode="External"/><Relationship Id="rId331" Type="http://schemas.openxmlformats.org/officeDocument/2006/relationships/hyperlink" Target="http://school-" TargetMode="External"/><Relationship Id="rId332" Type="http://schemas.openxmlformats.org/officeDocument/2006/relationships/hyperlink" Target="http://school-" TargetMode="External"/><Relationship Id="rId333" Type="http://schemas.openxmlformats.org/officeDocument/2006/relationships/hyperlink" Target="http://school-" TargetMode="External"/><Relationship Id="rId334" Type="http://schemas.openxmlformats.org/officeDocument/2006/relationships/hyperlink" Target="http://school-" TargetMode="External"/><Relationship Id="rId335" Type="http://schemas.openxmlformats.org/officeDocument/2006/relationships/hyperlink" Target="http://school-" TargetMode="External"/><Relationship Id="rId336" Type="http://schemas.openxmlformats.org/officeDocument/2006/relationships/hyperlink" Target="http://school-" TargetMode="External"/><Relationship Id="rId337" Type="http://schemas.openxmlformats.org/officeDocument/2006/relationships/hyperlink" Target="http://school-" TargetMode="External"/><Relationship Id="rId338" Type="http://schemas.openxmlformats.org/officeDocument/2006/relationships/hyperlink" Target="http://school-" TargetMode="External"/><Relationship Id="rId339" Type="http://schemas.openxmlformats.org/officeDocument/2006/relationships/hyperlink" Target="http://school-" TargetMode="External"/><Relationship Id="rId340" Type="http://schemas.openxmlformats.org/officeDocument/2006/relationships/hyperlink" Target="http://school-" TargetMode="External"/><Relationship Id="rId341" Type="http://schemas.openxmlformats.org/officeDocument/2006/relationships/hyperlink" Target="http://school-" TargetMode="External"/><Relationship Id="rId342" Type="http://schemas.openxmlformats.org/officeDocument/2006/relationships/hyperlink" Target="http://school-" TargetMode="External"/><Relationship Id="rId343" Type="http://schemas.openxmlformats.org/officeDocument/2006/relationships/hyperlink" Target="http://school-" TargetMode="External"/><Relationship Id="rId344" Type="http://schemas.openxmlformats.org/officeDocument/2006/relationships/hyperlink" Target="http://school-" TargetMode="External"/><Relationship Id="rId345" Type="http://schemas.openxmlformats.org/officeDocument/2006/relationships/hyperlink" Target="http://school-" TargetMode="External"/><Relationship Id="rId346" Type="http://schemas.openxmlformats.org/officeDocument/2006/relationships/hyperlink" Target="http://school-" TargetMode="External"/><Relationship Id="rId347" Type="http://schemas.openxmlformats.org/officeDocument/2006/relationships/hyperlink" Target="http://school-" TargetMode="External"/><Relationship Id="rId348" Type="http://schemas.openxmlformats.org/officeDocument/2006/relationships/hyperlink" Target="http://school-" TargetMode="External"/><Relationship Id="rId349" Type="http://schemas.openxmlformats.org/officeDocument/2006/relationships/hyperlink" Target="http://school-" TargetMode="External"/><Relationship Id="rId350" Type="http://schemas.openxmlformats.org/officeDocument/2006/relationships/hyperlink" Target="http://school-" TargetMode="External"/><Relationship Id="rId351" Type="http://schemas.openxmlformats.org/officeDocument/2006/relationships/hyperlink" Target="http://school-" TargetMode="External"/><Relationship Id="rId352" Type="http://schemas.openxmlformats.org/officeDocument/2006/relationships/hyperlink" Target="http://school-" TargetMode="External"/><Relationship Id="rId353" Type="http://schemas.openxmlformats.org/officeDocument/2006/relationships/hyperlink" Target="http://school-" TargetMode="External"/><Relationship Id="rId354" Type="http://schemas.openxmlformats.org/officeDocument/2006/relationships/hyperlink" Target="http://school-" TargetMode="External"/><Relationship Id="rId355" Type="http://schemas.openxmlformats.org/officeDocument/2006/relationships/hyperlink" Target="http://school-" TargetMode="External"/><Relationship Id="rId356" Type="http://schemas.openxmlformats.org/officeDocument/2006/relationships/hyperlink" Target="https://lesson.edu.ru/lesson/4077bfbd-1ccf-4b1e-a941-15f48894d28f" TargetMode="External"/><Relationship Id="rId357" Type="http://schemas.openxmlformats.org/officeDocument/2006/relationships/hyperlink" Target="https://lesson.edu.ru/lesson/f693a500-30f5-45b3-9ca0-fa7b6c89d74d" TargetMode="External"/><Relationship Id="rId358" Type="http://schemas.openxmlformats.org/officeDocument/2006/relationships/hyperlink" Target="http://school-" TargetMode="External"/><Relationship Id="rId359" Type="http://schemas.openxmlformats.org/officeDocument/2006/relationships/hyperlink" Target="http://school-" TargetMode="External"/><Relationship Id="rId360" Type="http://schemas.openxmlformats.org/officeDocument/2006/relationships/hyperlink" Target="http://school-" TargetMode="External"/><Relationship Id="rId361" Type="http://schemas.openxmlformats.org/officeDocument/2006/relationships/hyperlink" Target="http://school-" TargetMode="External"/><Relationship Id="rId362" Type="http://schemas.openxmlformats.org/officeDocument/2006/relationships/hyperlink" Target="http://school-" TargetMode="External"/><Relationship Id="rId363" Type="http://schemas.openxmlformats.org/officeDocument/2006/relationships/hyperlink" Target="http://school-" TargetMode="External"/><Relationship Id="rId364" Type="http://schemas.openxmlformats.org/officeDocument/2006/relationships/hyperlink" Target="http://school-" TargetMode="External"/><Relationship Id="rId365" Type="http://schemas.openxmlformats.org/officeDocument/2006/relationships/hyperlink" Target="http://school-" TargetMode="External"/><Relationship Id="rId366" Type="http://schemas.openxmlformats.org/officeDocument/2006/relationships/hyperlink" Target="http://school-" TargetMode="External"/><Relationship Id="rId367" Type="http://schemas.openxmlformats.org/officeDocument/2006/relationships/hyperlink" Target="http://school-" TargetMode="External"/><Relationship Id="rId368" Type="http://schemas.openxmlformats.org/officeDocument/2006/relationships/hyperlink" Target="http://school-" TargetMode="External"/><Relationship Id="rId369" Type="http://schemas.openxmlformats.org/officeDocument/2006/relationships/hyperlink" Target="http://school-" TargetMode="External"/><Relationship Id="rId370" Type="http://schemas.openxmlformats.org/officeDocument/2006/relationships/hyperlink" Target="http://school-" TargetMode="External"/><Relationship Id="rId371" Type="http://schemas.openxmlformats.org/officeDocument/2006/relationships/hyperlink" Target="http://school-" TargetMode="External"/><Relationship Id="rId372" Type="http://schemas.openxmlformats.org/officeDocument/2006/relationships/hyperlink" Target="http://school-" TargetMode="External"/><Relationship Id="rId373" Type="http://schemas.openxmlformats.org/officeDocument/2006/relationships/hyperlink" Target="http://school-" TargetMode="External"/><Relationship Id="rId374" Type="http://schemas.openxmlformats.org/officeDocument/2006/relationships/hyperlink" Target="http://school-" TargetMode="External"/><Relationship Id="rId375" Type="http://schemas.openxmlformats.org/officeDocument/2006/relationships/hyperlink" Target="http://school-" TargetMode="External"/><Relationship Id="rId376" Type="http://schemas.openxmlformats.org/officeDocument/2006/relationships/hyperlink" Target="http://school-" TargetMode="External"/><Relationship Id="rId377" Type="http://schemas.openxmlformats.org/officeDocument/2006/relationships/hyperlink" Target="http://school-" TargetMode="External"/><Relationship Id="rId378" Type="http://schemas.openxmlformats.org/officeDocument/2006/relationships/hyperlink" Target="http://school-" TargetMode="External"/><Relationship Id="rId379" Type="http://schemas.openxmlformats.org/officeDocument/2006/relationships/hyperlink" Target="http://school-" TargetMode="External"/><Relationship Id="rId380" Type="http://schemas.openxmlformats.org/officeDocument/2006/relationships/hyperlink" Target="http://school-" TargetMode="External"/><Relationship Id="rId381" Type="http://schemas.openxmlformats.org/officeDocument/2006/relationships/hyperlink" Target="http://school-" TargetMode="External"/><Relationship Id="rId382" Type="http://schemas.openxmlformats.org/officeDocument/2006/relationships/hyperlink" Target="http://school-" TargetMode="External"/><Relationship Id="rId383" Type="http://schemas.openxmlformats.org/officeDocument/2006/relationships/hyperlink" Target="http://school-" TargetMode="External"/><Relationship Id="rId384" Type="http://schemas.openxmlformats.org/officeDocument/2006/relationships/hyperlink" Target="http://school-" TargetMode="External"/><Relationship Id="rId385" Type="http://schemas.openxmlformats.org/officeDocument/2006/relationships/hyperlink" Target="http://school-" TargetMode="External"/><Relationship Id="rId386" Type="http://schemas.openxmlformats.org/officeDocument/2006/relationships/hyperlink" Target="http://school-" TargetMode="External"/><Relationship Id="rId387" Type="http://schemas.openxmlformats.org/officeDocument/2006/relationships/hyperlink" Target="http://school-" TargetMode="External"/><Relationship Id="rId388" Type="http://schemas.openxmlformats.org/officeDocument/2006/relationships/hyperlink" Target="http://school-" TargetMode="External"/><Relationship Id="rId389" Type="http://schemas.openxmlformats.org/officeDocument/2006/relationships/hyperlink" Target="https://lesson.edu.ru/lesson/733e47bb-6737-4d07-a3ce-c1d9e3e0fff8" TargetMode="External"/><Relationship Id="rId390" Type="http://schemas.openxmlformats.org/officeDocument/2006/relationships/hyperlink" Target="https://lesson.edu.ru/lesson/dad3d7e0-5036-436f-a178-f6223c1985c3" TargetMode="External"/><Relationship Id="rId391" Type="http://schemas.openxmlformats.org/officeDocument/2006/relationships/hyperlink" Target="http://school-" TargetMode="External"/><Relationship Id="rId392" Type="http://schemas.openxmlformats.org/officeDocument/2006/relationships/fontTable" Target="fontTable.xml"/><Relationship Id="rId39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LibreOffice/7.5.6.2$Linux_X86_64 LibreOffice_project/50$Build-2</Application>
  <AppVersion>15.0000</AppVersion>
  <Pages>106</Pages>
  <Words>13350</Words>
  <Characters>103418</Characters>
  <CharactersWithSpaces>114883</CharactersWithSpaces>
  <Paragraphs>3167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2025-09-25T13:57:30Z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